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BF5" w:rsidRDefault="00344BE9" w:rsidP="0025120B">
      <w:pPr>
        <w:spacing w:after="0"/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182880" distB="457200" distL="457200" distR="457200" simplePos="0" relativeHeight="251661312" behindDoc="0" locked="0" layoutInCell="1" allowOverlap="1" wp14:editId="2DCC6712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9000</wp14:pctPosVOffset>
                    </wp:positionV>
                  </mc:Choice>
                  <mc:Fallback>
                    <wp:positionV relativeFrom="page">
                      <wp:posOffset>1700530</wp:posOffset>
                    </wp:positionV>
                  </mc:Fallback>
                </mc:AlternateContent>
                <wp:extent cx="3475990" cy="754380"/>
                <wp:effectExtent l="19050" t="19050" r="25400" b="26670"/>
                <wp:wrapSquare wrapText="bothSides"/>
                <wp:docPr id="3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475990" cy="7543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211BF5" w:rsidRDefault="0025120B">
                            <w:pPr>
                              <w:pStyle w:val="EndereodoRemetente"/>
                              <w:rPr>
                                <w:caps/>
                              </w:rPr>
                            </w:pPr>
                            <w:r>
                              <w:rPr>
                                <w:caps/>
                              </w:rPr>
                              <w:t>CIVILISTA</w:t>
                            </w:r>
                          </w:p>
                          <w:sdt>
                            <w:sdtPr>
                              <w:rPr>
                                <w:b/>
                              </w:rPr>
                              <w:id w:val="117420657"/>
                              <w:placeholder>
                                <w:docPart w:val="33991E0EC3F448EE9BF0EB40CC76EFFE"/>
                              </w:placeholder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211BF5" w:rsidRPr="00AE4252" w:rsidRDefault="0025120B">
                                <w:pPr>
                                  <w:pStyle w:val="EndereodoRemetente"/>
                                  <w:rPr>
                                    <w:b/>
                                  </w:rPr>
                                </w:pPr>
                                <w:r w:rsidRPr="00AE4252">
                                  <w:rPr>
                                    <w:b/>
                                  </w:rPr>
                                  <w:t>Modelo de Petição de Acordo</w:t>
                                </w:r>
                              </w:p>
                            </w:sdtContent>
                          </w:sdt>
                          <w:p w:rsidR="0025120B" w:rsidRPr="0025120B" w:rsidRDefault="0025120B">
                            <w:pPr>
                              <w:pStyle w:val="EndereodoRemetente"/>
                              <w:rPr>
                                <w:sz w:val="20"/>
                                <w:szCs w:val="20"/>
                              </w:rPr>
                            </w:pPr>
                            <w:r w:rsidRPr="0025120B">
                              <w:rPr>
                                <w:sz w:val="20"/>
                                <w:szCs w:val="20"/>
                              </w:rPr>
                              <w:t xml:space="preserve">Doutrina utilizada: </w:t>
                            </w:r>
                          </w:p>
                          <w:p w:rsidR="00211BF5" w:rsidRPr="0025120B" w:rsidRDefault="0025120B">
                            <w:pPr>
                              <w:pStyle w:val="EndereodoRemetente"/>
                              <w:rPr>
                                <w:sz w:val="20"/>
                                <w:szCs w:val="20"/>
                              </w:rPr>
                            </w:pPr>
                            <w:r w:rsidRPr="0025120B">
                              <w:rPr>
                                <w:sz w:val="20"/>
                                <w:szCs w:val="20"/>
                              </w:rPr>
                              <w:t>Manual de Prática de Processo Civil – 2ª Edição – Misael Montenegro Filho</w:t>
                            </w:r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id="Título 1" o:spid="_x0000_s1026" style="position:absolute;left:0;text-align:left;margin-left:0;margin-top:0;width:273.7pt;height:59.4pt;z-index:251661312;visibility:visible;mso-wrap-style:square;mso-width-percent:550;mso-height-percent:110;mso-top-percent:90;mso-wrap-distance-left:36pt;mso-wrap-distance-top:14.4pt;mso-wrap-distance-right:36pt;mso-wrap-distance-bottom:36pt;mso-position-horizontal:center;mso-position-horizontal-relative:margin;mso-position-vertical-relative:margin;mso-width-percent:550;mso-height-percent:110;mso-top-percent: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" fillcolor="black [3213]" strokecolor="black [3213]" strokeweight="4.5pt">
                <v:stroke linestyle="thinThick"/>
                <v:path arrowok="t"/>
                <o:lock v:ext="edit" grouping="t"/>
                <v:textbox style="mso-fit-shape-to-text:t" inset=",7.2pt,,7.2pt">
                  <w:txbxContent>
                    <w:p w:rsidR="00211BF5" w:rsidRDefault="0025120B">
                      <w:pPr>
                        <w:pStyle w:val="EndereodoRemetente"/>
                        <w:rPr>
                          <w:caps/>
                        </w:rPr>
                      </w:pPr>
                      <w:r>
                        <w:rPr>
                          <w:caps/>
                        </w:rPr>
                        <w:t>CIVILISTA</w:t>
                      </w:r>
                    </w:p>
                    <w:sdt>
                      <w:sdtPr>
                        <w:rPr>
                          <w:b/>
                        </w:rPr>
                        <w:id w:val="117420657"/>
                        <w:placeholder>
                          <w:docPart w:val="33991E0EC3F448EE9BF0EB40CC76EFFE"/>
                        </w:placeholder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 w:rsidR="00211BF5" w:rsidRPr="00AE4252" w:rsidRDefault="0025120B">
                          <w:pPr>
                            <w:pStyle w:val="EndereodoRemetente"/>
                            <w:rPr>
                              <w:b/>
                            </w:rPr>
                          </w:pPr>
                          <w:r w:rsidRPr="00AE4252">
                            <w:rPr>
                              <w:b/>
                            </w:rPr>
                            <w:t>Modelo de Petição de Acordo</w:t>
                          </w:r>
                        </w:p>
                      </w:sdtContent>
                    </w:sdt>
                    <w:p w:rsidR="0025120B" w:rsidRPr="0025120B" w:rsidRDefault="0025120B">
                      <w:pPr>
                        <w:pStyle w:val="EndereodoRemetente"/>
                        <w:rPr>
                          <w:sz w:val="20"/>
                          <w:szCs w:val="20"/>
                        </w:rPr>
                      </w:pPr>
                      <w:r w:rsidRPr="0025120B">
                        <w:rPr>
                          <w:sz w:val="20"/>
                          <w:szCs w:val="20"/>
                        </w:rPr>
                        <w:t xml:space="preserve">Doutrina utilizada: </w:t>
                      </w:r>
                    </w:p>
                    <w:p w:rsidR="00211BF5" w:rsidRPr="0025120B" w:rsidRDefault="0025120B">
                      <w:pPr>
                        <w:pStyle w:val="EndereodoRemetente"/>
                        <w:rPr>
                          <w:sz w:val="20"/>
                          <w:szCs w:val="20"/>
                        </w:rPr>
                      </w:pPr>
                      <w:r w:rsidRPr="0025120B">
                        <w:rPr>
                          <w:sz w:val="20"/>
                          <w:szCs w:val="20"/>
                        </w:rPr>
                        <w:t>Manual de Prática de Processo Civil – 2ª Edição – Misael Montenegro Filho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0" wp14:editId="0AE864BE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2233930</wp:posOffset>
                    </wp:positionV>
                  </mc:Fallback>
                </mc:AlternateContent>
                <wp:extent cx="6400800" cy="0"/>
                <wp:effectExtent l="0" t="0" r="0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line w14:anchorId="66929FA3" id="Conector Reto 1" o:spid="_x0000_s1026" style="position:absolute;z-index:251659264;visibility:visible;mso-wrap-style:square;mso-width-percent:1000;mso-top-percent:150;mso-wrap-distance-left:9pt;mso-wrap-distance-top:0;mso-wrap-distance-right:9pt;mso-wrap-distance-bottom:0;mso-position-horizontal:left;mso-position-horizontal-relative:margin;mso-position-vertical-relative:margin;mso-width-percent:1000;mso-top-percent:15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" o:allowincell="f" o:allowoverlap="f" strokecolor="#6f6f74 [3204]">
                <w10:wrap anchorx="margin" anchory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914400" distL="114300" distR="114300" simplePos="0" relativeHeight="251658239" behindDoc="0" locked="0" layoutInCell="1" allowOverlap="1" wp14:editId="66E6A808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00800" cy="1234440"/>
                <wp:effectExtent l="0" t="0" r="0" b="0"/>
                <wp:wrapTopAndBottom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23444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duotone>
                              <a:schemeClr val="lt1">
                                <a:tint val="95000"/>
                              </a:schemeClr>
                              <a:schemeClr val="lt1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rect w14:anchorId="64042362" id="Retângulo 2" o:spid="_x0000_s1026" style="position:absolute;margin-left:0;margin-top:0;width:7in;height:97.2pt;z-index:251658239;visibility:visible;mso-wrap-style:square;mso-width-percent:1000;mso-height-percent:150;mso-wrap-distance-left:9pt;mso-wrap-distance-top:0;mso-wrap-distance-right:9pt;mso-wrap-distance-bottom:1in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e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BGUAAAAAUmdo&#10;dGxvbmcAAAXc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" stroked="f" strokeweight="1.5pt">
                <v:fill r:id="rId12" o:title="" recolor="t" rotate="t" type="tile"/>
                <v:imagedata recolortarget="white [3057]"/>
                <w10:wrap type="topAndBottom" anchorx="margin" anchory="margin"/>
              </v:rect>
            </w:pict>
          </mc:Fallback>
        </mc:AlternateContent>
      </w:r>
    </w:p>
    <w:p w:rsidR="00211BF5" w:rsidRDefault="0025120B">
      <w:pPr>
        <w:pStyle w:val="Saudao"/>
      </w:pPr>
      <w:r>
        <w:t>TEORIA</w:t>
      </w:r>
    </w:p>
    <w:p w:rsidR="0025120B" w:rsidRDefault="0025120B" w:rsidP="0025120B">
      <w:r>
        <w:t>Finalidade do acordo: permitir a extinção do processo com a resolução de mérito mediante concessões mútuas. Pode ser realizado em qualquer momento do processo, até mesmo na fase de cumprimento de sentença.</w:t>
      </w:r>
    </w:p>
    <w:p w:rsidR="0025120B" w:rsidRDefault="0025120B" w:rsidP="0025120B">
      <w:r>
        <w:t xml:space="preserve">O acordo pode ser celebrado em qualquer audiência do processo ou ser manifestado por </w:t>
      </w:r>
      <w:r w:rsidRPr="0025120B">
        <w:rPr>
          <w:u w:val="single"/>
        </w:rPr>
        <w:t>petição conjuntamente assinada pelas partes e por seus advogados</w:t>
      </w:r>
      <w:r>
        <w:t>, só produzindo efeitos depois de homologado por sentença. Caso só seja assinado pelos advogados das partes, estes devem apresentar procuração com este fim específico.</w:t>
      </w:r>
    </w:p>
    <w:p w:rsidR="0025120B" w:rsidRDefault="0025120B" w:rsidP="0025120B">
      <w:r>
        <w:t>Deve ser dirigido ao juízo pelo qual o processo tem curso ou ao tribunal, se o processo ali se encontrar, sendo neste caso, endereçada ao relator do recurso ou da ação.</w:t>
      </w:r>
    </w:p>
    <w:p w:rsidR="00211BF5" w:rsidRDefault="0025120B" w:rsidP="0025120B">
      <w:r>
        <w:t>O acordo pode extrapolar o objeto da ação.</w:t>
      </w:r>
      <w:r>
        <w:t xml:space="preserve"> </w:t>
      </w:r>
      <w:r>
        <w:t xml:space="preserve">Embora alguns entendam que ele tem validade de título executivo </w:t>
      </w:r>
      <w:proofErr w:type="spellStart"/>
      <w:r>
        <w:t>extra-judicial</w:t>
      </w:r>
      <w:proofErr w:type="spellEnd"/>
      <w:r>
        <w:t>, só produz efeitos no processo quando for homologado por sentença, tornando assim um título executivo judicial.</w:t>
      </w:r>
    </w:p>
    <w:p w:rsidR="0025120B" w:rsidRDefault="0025120B" w:rsidP="0025120B">
      <w:pPr>
        <w:rPr>
          <w:b/>
        </w:rPr>
      </w:pPr>
    </w:p>
    <w:p w:rsidR="0025120B" w:rsidRDefault="0025120B" w:rsidP="0025120B">
      <w:pPr>
        <w:rPr>
          <w:b/>
        </w:rPr>
      </w:pPr>
    </w:p>
    <w:p w:rsidR="0025120B" w:rsidRPr="0025120B" w:rsidRDefault="0025120B" w:rsidP="0025120B">
      <w:pPr>
        <w:rPr>
          <w:b/>
        </w:rPr>
      </w:pPr>
      <w:r w:rsidRPr="0025120B">
        <w:rPr>
          <w:b/>
        </w:rPr>
        <w:t>EXMO. SR. JUIZ DE DIREITO DA ___</w:t>
      </w:r>
      <w:r>
        <w:rPr>
          <w:b/>
        </w:rPr>
        <w:t>_</w:t>
      </w:r>
      <w:r w:rsidRPr="0025120B">
        <w:rPr>
          <w:b/>
        </w:rPr>
        <w:t>_ VARA CÍVEL DA COMARCA DE _</w:t>
      </w:r>
      <w:r>
        <w:rPr>
          <w:b/>
        </w:rPr>
        <w:t>__________________</w:t>
      </w:r>
      <w:r w:rsidRPr="0025120B">
        <w:rPr>
          <w:b/>
        </w:rPr>
        <w:t>_.</w:t>
      </w:r>
    </w:p>
    <w:p w:rsidR="0025120B" w:rsidRDefault="0025120B" w:rsidP="0025120B"/>
    <w:p w:rsidR="0025120B" w:rsidRDefault="0025120B" w:rsidP="0025120B">
      <w:r w:rsidRPr="0025120B">
        <w:rPr>
          <w:b/>
        </w:rPr>
        <w:t>Fulano de Tal e Beltrana de Tal</w:t>
      </w:r>
      <w:r>
        <w:t xml:space="preserve">, ambos já qualificados nos autos da </w:t>
      </w:r>
      <w:r w:rsidRPr="007F19CA">
        <w:rPr>
          <w:b/>
        </w:rPr>
        <w:t xml:space="preserve">Ação Ordinária nº </w:t>
      </w:r>
      <w:proofErr w:type="spellStart"/>
      <w:r w:rsidRPr="007F19CA">
        <w:rPr>
          <w:b/>
        </w:rPr>
        <w:t>xxxxxxx</w:t>
      </w:r>
      <w:proofErr w:type="spellEnd"/>
      <w:r>
        <w:t>, por seus advogados infra-assinados, investidos de poderes especiais para transigir, vêm, respeitosamente expor as condições pelas quais celebram o presente acordo e requerem a sua homologação por sentença, permitindo a extinção do processo com a resolução de mérito.</w:t>
      </w:r>
    </w:p>
    <w:p w:rsidR="0025120B" w:rsidRDefault="0025120B" w:rsidP="0025120B">
      <w:proofErr w:type="gramStart"/>
      <w:r>
        <w:t>1.</w:t>
      </w:r>
      <w:r>
        <w:tab/>
        <w:t>Para</w:t>
      </w:r>
      <w:proofErr w:type="gramEnd"/>
      <w:r>
        <w:t xml:space="preserve"> pôr fim ao lit</w:t>
      </w:r>
      <w:r w:rsidR="007F19CA">
        <w:t>ígio, o réu concorda em pagar à</w:t>
      </w:r>
      <w:r>
        <w:t xml:space="preserve"> autor</w:t>
      </w:r>
      <w:r w:rsidR="007F19CA">
        <w:t>a</w:t>
      </w:r>
      <w:r>
        <w:t xml:space="preserve"> e este concorda em receber a quantia de R$ </w:t>
      </w:r>
      <w:proofErr w:type="spellStart"/>
      <w:r>
        <w:t>xxx</w:t>
      </w:r>
      <w:proofErr w:type="spellEnd"/>
      <w:r>
        <w:t xml:space="preserve"> à Senhora Beltrana de Tal, inscrito no CPF nº </w:t>
      </w:r>
      <w:proofErr w:type="spellStart"/>
      <w:r>
        <w:t>xxx</w:t>
      </w:r>
      <w:proofErr w:type="spellEnd"/>
      <w:r>
        <w:t xml:space="preserve">, devendo o referido valor ser depositado na conta corrente n° </w:t>
      </w:r>
      <w:proofErr w:type="spellStart"/>
      <w:r>
        <w:t>xxxx</w:t>
      </w:r>
      <w:proofErr w:type="spellEnd"/>
      <w:r>
        <w:t xml:space="preserve">, agência nº </w:t>
      </w:r>
      <w:proofErr w:type="spellStart"/>
      <w:r>
        <w:t>xxx</w:t>
      </w:r>
      <w:proofErr w:type="spellEnd"/>
      <w:r>
        <w:t xml:space="preserve">, Banco Santander até o dia 23 de maio de 2017 e R$ </w:t>
      </w:r>
      <w:proofErr w:type="spellStart"/>
      <w:r>
        <w:t>xxx</w:t>
      </w:r>
      <w:proofErr w:type="spellEnd"/>
      <w:r>
        <w:t xml:space="preserve">, ao patrono do autor, o Bel. João da Silva, inscrito no CPF nº </w:t>
      </w:r>
      <w:proofErr w:type="spellStart"/>
      <w:r>
        <w:t>xxx</w:t>
      </w:r>
      <w:proofErr w:type="spellEnd"/>
      <w:r>
        <w:t xml:space="preserve">, devendo o referido valor ser depositado na conta corrente n° </w:t>
      </w:r>
      <w:proofErr w:type="spellStart"/>
      <w:r>
        <w:t>xxxx</w:t>
      </w:r>
      <w:proofErr w:type="spellEnd"/>
      <w:r>
        <w:t xml:space="preserve">, agência nº </w:t>
      </w:r>
      <w:proofErr w:type="spellStart"/>
      <w:r>
        <w:t>xxx</w:t>
      </w:r>
      <w:proofErr w:type="spellEnd"/>
      <w:r>
        <w:t>, Banco Santander, também até o dia 23 de maio de 2017.</w:t>
      </w:r>
    </w:p>
    <w:p w:rsidR="0025120B" w:rsidRDefault="0025120B" w:rsidP="0025120B">
      <w:proofErr w:type="gramStart"/>
      <w:r>
        <w:lastRenderedPageBreak/>
        <w:t>2.</w:t>
      </w:r>
      <w:r>
        <w:tab/>
        <w:t>Essa</w:t>
      </w:r>
      <w:proofErr w:type="gramEnd"/>
      <w:r>
        <w:t xml:space="preserve"> transação é celebrada em caráter irrevogável, irretratável e irrenunciável, valendo como título executivo judicial, nos termos da legislação processual, obrigando as partes, seus herdeiros e sucessores, a qualquer título e tempo.</w:t>
      </w:r>
    </w:p>
    <w:p w:rsidR="0025120B" w:rsidRDefault="0025120B" w:rsidP="0025120B">
      <w:proofErr w:type="gramStart"/>
      <w:r>
        <w:t>3</w:t>
      </w:r>
      <w:r w:rsidR="007F19CA">
        <w:t>.</w:t>
      </w:r>
      <w:r w:rsidR="007F19CA">
        <w:tab/>
        <w:t>Em</w:t>
      </w:r>
      <w:proofErr w:type="gramEnd"/>
      <w:r w:rsidR="007F19CA">
        <w:t xml:space="preserve"> decorrência desse acordo, a</w:t>
      </w:r>
      <w:r>
        <w:t xml:space="preserve"> autor</w:t>
      </w:r>
      <w:r w:rsidR="007F19CA">
        <w:t>a</w:t>
      </w:r>
      <w:r>
        <w:t xml:space="preserve"> confere ao réu a mais plena, geral e irrevogável quitação, nada mais havendo a reclamar em juízo ou fora dele com relação ao fato que deu ensejo à formação do processo e suas eventuais consequências, desde que os valores acordados sejam depositados na data definida em linhas anteriores.</w:t>
      </w:r>
    </w:p>
    <w:p w:rsidR="0025120B" w:rsidRDefault="0025120B" w:rsidP="0025120B">
      <w:r>
        <w:t>4.</w:t>
      </w:r>
      <w:r>
        <w:tab/>
        <w:t xml:space="preserve">Se o réu não efetuar os depósitos estipulados nesta manifestação processual, o autor e o seu patrono podem solicitar a instauração da execução pelo valor constante da planilha de cálculos apresentada junto ao requerimento que deu início à fase de cumprimento da sentença, acrescido da multa de 10% </w:t>
      </w:r>
      <w:proofErr w:type="gramStart"/>
      <w:r>
        <w:t>( dez</w:t>
      </w:r>
      <w:proofErr w:type="gramEnd"/>
      <w:r>
        <w:t xml:space="preserve"> por cento).</w:t>
      </w:r>
    </w:p>
    <w:p w:rsidR="0025120B" w:rsidRDefault="0025120B" w:rsidP="0025120B">
      <w:proofErr w:type="gramStart"/>
      <w:r>
        <w:t>5.</w:t>
      </w:r>
      <w:r>
        <w:tab/>
        <w:t>As</w:t>
      </w:r>
      <w:proofErr w:type="gramEnd"/>
      <w:r>
        <w:t xml:space="preserve"> partes declaram que este acordo não implica no reconhecimento de culpa ou qualquer responsabilidade do réu em relação ao fato que deu causa à instauração da ação, restando claro que a transação firmada é celebrada no intuito único de pôr termo ao processo.</w:t>
      </w:r>
    </w:p>
    <w:p w:rsidR="0025120B" w:rsidRDefault="0025120B" w:rsidP="0025120B">
      <w:proofErr w:type="gramStart"/>
      <w:r>
        <w:t>6.</w:t>
      </w:r>
      <w:r>
        <w:tab/>
        <w:t>As</w:t>
      </w:r>
      <w:proofErr w:type="gramEnd"/>
      <w:r>
        <w:t xml:space="preserve"> partes renunciam, desde logo, a todos os prazos para a interposição de recursos, permitindo que a sentença homologatória do acordo transite em julgado e produza seus efeitos imediatamente.</w:t>
      </w:r>
    </w:p>
    <w:p w:rsidR="0025120B" w:rsidRDefault="0025120B" w:rsidP="0025120B">
      <w:proofErr w:type="gramStart"/>
      <w:r>
        <w:t>7.</w:t>
      </w:r>
      <w:r>
        <w:tab/>
        <w:t>Desse</w:t>
      </w:r>
      <w:proofErr w:type="gramEnd"/>
      <w:r>
        <w:t xml:space="preserve"> modo, em face da composição amigável, as partes requerem se digne Vossa Excelência a homologar o acordo, permitindo a extinção do processo com fundamento na alínea b do inciso III, art. 487 do Código de Processo Civil, com o consequente arquivamento e baixa dos autos na distribuição.</w:t>
      </w:r>
    </w:p>
    <w:p w:rsidR="0025120B" w:rsidRDefault="0025120B" w:rsidP="0025120B"/>
    <w:p w:rsidR="0025120B" w:rsidRDefault="0025120B" w:rsidP="007F19CA">
      <w:pPr>
        <w:ind w:left="567"/>
      </w:pPr>
      <w:r>
        <w:t>Nestes termos,</w:t>
      </w:r>
    </w:p>
    <w:p w:rsidR="0025120B" w:rsidRDefault="0025120B" w:rsidP="007F19CA">
      <w:pPr>
        <w:ind w:left="567"/>
      </w:pPr>
      <w:r>
        <w:t>Pedem deferimento.</w:t>
      </w:r>
    </w:p>
    <w:p w:rsidR="0025120B" w:rsidRDefault="0025120B" w:rsidP="007F19CA">
      <w:pPr>
        <w:ind w:left="567"/>
      </w:pPr>
      <w:r>
        <w:t xml:space="preserve">Comarca, </w:t>
      </w:r>
      <w:r w:rsidR="007F19CA">
        <w:t xml:space="preserve">10 de </w:t>
      </w:r>
      <w:proofErr w:type="gramStart"/>
      <w:r>
        <w:t>Maio</w:t>
      </w:r>
      <w:proofErr w:type="gramEnd"/>
      <w:r>
        <w:t xml:space="preserve"> de 201</w:t>
      </w:r>
      <w:r w:rsidR="007F19CA">
        <w:t>7</w:t>
      </w:r>
      <w:r>
        <w:t>.</w:t>
      </w:r>
    </w:p>
    <w:p w:rsidR="0025120B" w:rsidRDefault="0025120B" w:rsidP="0025120B"/>
    <w:p w:rsidR="0025120B" w:rsidRDefault="0025120B" w:rsidP="007F19CA">
      <w:pPr>
        <w:spacing w:after="0" w:line="240" w:lineRule="auto"/>
      </w:pPr>
      <w:r>
        <w:t>A</w:t>
      </w:r>
      <w:r w:rsidR="007F19CA">
        <w:t>dvogado da</w:t>
      </w:r>
      <w:r>
        <w:t xml:space="preserve"> autor</w:t>
      </w:r>
      <w:r w:rsidR="007F19CA">
        <w:t>a</w:t>
      </w:r>
    </w:p>
    <w:p w:rsidR="0025120B" w:rsidRDefault="0025120B" w:rsidP="007F19CA">
      <w:pPr>
        <w:spacing w:after="0" w:line="240" w:lineRule="auto"/>
      </w:pPr>
      <w:r>
        <w:t>OAB</w:t>
      </w:r>
    </w:p>
    <w:p w:rsidR="007F19CA" w:rsidRDefault="007F19CA" w:rsidP="007F19CA">
      <w:pPr>
        <w:spacing w:after="0" w:line="240" w:lineRule="auto"/>
      </w:pPr>
    </w:p>
    <w:p w:rsidR="0025120B" w:rsidRDefault="007F19CA" w:rsidP="007F19CA">
      <w:pPr>
        <w:spacing w:after="0" w:line="240" w:lineRule="auto"/>
      </w:pPr>
      <w:r>
        <w:t>Assinatura da a</w:t>
      </w:r>
      <w:r w:rsidR="0025120B">
        <w:t>utor</w:t>
      </w:r>
      <w:r>
        <w:t>a</w:t>
      </w:r>
    </w:p>
    <w:p w:rsidR="0025120B" w:rsidRDefault="0025120B" w:rsidP="0025120B"/>
    <w:p w:rsidR="0025120B" w:rsidRDefault="0025120B" w:rsidP="007F19CA">
      <w:pPr>
        <w:spacing w:after="0"/>
      </w:pPr>
      <w:r>
        <w:t>Advogado do réu</w:t>
      </w:r>
    </w:p>
    <w:p w:rsidR="0025120B" w:rsidRDefault="0025120B" w:rsidP="007F19CA">
      <w:pPr>
        <w:spacing w:after="0"/>
      </w:pPr>
      <w:r>
        <w:t>O</w:t>
      </w:r>
      <w:r w:rsidR="007F19CA">
        <w:t>AB</w:t>
      </w:r>
    </w:p>
    <w:p w:rsidR="007F19CA" w:rsidRDefault="007F19CA" w:rsidP="007F19CA">
      <w:pPr>
        <w:spacing w:after="0"/>
      </w:pPr>
    </w:p>
    <w:p w:rsidR="0025120B" w:rsidRDefault="0025120B" w:rsidP="007F19CA">
      <w:pPr>
        <w:spacing w:after="0"/>
      </w:pPr>
      <w:r>
        <w:t>Assinatura do réu.</w:t>
      </w:r>
    </w:p>
    <w:sectPr w:rsidR="0025120B">
      <w:headerReference w:type="default" r:id="rId13"/>
      <w:pgSz w:w="11907" w:h="16839" w:code="1"/>
      <w:pgMar w:top="1418" w:right="1050" w:bottom="1418" w:left="105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BE9" w:rsidRDefault="00344BE9">
      <w:r>
        <w:separator/>
      </w:r>
    </w:p>
    <w:p w:rsidR="00344BE9" w:rsidRDefault="00344BE9"/>
    <w:p w:rsidR="00344BE9" w:rsidRDefault="00344BE9"/>
    <w:p w:rsidR="00344BE9" w:rsidRDefault="00344BE9"/>
    <w:p w:rsidR="00344BE9" w:rsidRDefault="00344BE9"/>
    <w:p w:rsidR="00344BE9" w:rsidRDefault="00344BE9"/>
    <w:p w:rsidR="00344BE9" w:rsidRDefault="00344BE9"/>
    <w:p w:rsidR="00344BE9" w:rsidRDefault="00344BE9"/>
    <w:p w:rsidR="00344BE9" w:rsidRDefault="00344BE9"/>
  </w:endnote>
  <w:endnote w:type="continuationSeparator" w:id="0">
    <w:p w:rsidR="00344BE9" w:rsidRDefault="00344BE9">
      <w:r>
        <w:continuationSeparator/>
      </w:r>
    </w:p>
    <w:p w:rsidR="00344BE9" w:rsidRDefault="00344BE9"/>
    <w:p w:rsidR="00344BE9" w:rsidRDefault="00344BE9"/>
    <w:p w:rsidR="00344BE9" w:rsidRDefault="00344BE9"/>
    <w:p w:rsidR="00344BE9" w:rsidRDefault="00344BE9"/>
    <w:p w:rsidR="00344BE9" w:rsidRDefault="00344BE9"/>
    <w:p w:rsidR="00344BE9" w:rsidRDefault="00344BE9"/>
    <w:p w:rsidR="00344BE9" w:rsidRDefault="00344BE9"/>
    <w:p w:rsidR="00344BE9" w:rsidRDefault="00344B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BE9" w:rsidRDefault="00344BE9">
      <w:r>
        <w:separator/>
      </w:r>
    </w:p>
    <w:p w:rsidR="00344BE9" w:rsidRDefault="00344BE9"/>
    <w:p w:rsidR="00344BE9" w:rsidRDefault="00344BE9"/>
    <w:p w:rsidR="00344BE9" w:rsidRDefault="00344BE9"/>
    <w:p w:rsidR="00344BE9" w:rsidRDefault="00344BE9"/>
    <w:p w:rsidR="00344BE9" w:rsidRDefault="00344BE9"/>
    <w:p w:rsidR="00344BE9" w:rsidRDefault="00344BE9"/>
    <w:p w:rsidR="00344BE9" w:rsidRDefault="00344BE9"/>
    <w:p w:rsidR="00344BE9" w:rsidRDefault="00344BE9"/>
  </w:footnote>
  <w:footnote w:type="continuationSeparator" w:id="0">
    <w:p w:rsidR="00344BE9" w:rsidRDefault="00344BE9">
      <w:r>
        <w:continuationSeparator/>
      </w:r>
    </w:p>
    <w:p w:rsidR="00344BE9" w:rsidRDefault="00344BE9"/>
    <w:p w:rsidR="00344BE9" w:rsidRDefault="00344BE9"/>
    <w:p w:rsidR="00344BE9" w:rsidRDefault="00344BE9"/>
    <w:p w:rsidR="00344BE9" w:rsidRDefault="00344BE9"/>
    <w:p w:rsidR="00344BE9" w:rsidRDefault="00344BE9"/>
    <w:p w:rsidR="00344BE9" w:rsidRDefault="00344BE9"/>
    <w:p w:rsidR="00344BE9" w:rsidRDefault="00344BE9"/>
    <w:p w:rsidR="00344BE9" w:rsidRDefault="00344BE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BF5" w:rsidRDefault="00344BE9">
    <w:pPr>
      <w:pStyle w:val="Cabealho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37A8139B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575945"/>
              <wp:effectExtent l="0" t="0" r="0" b="0"/>
              <wp:wrapTopAndBottom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57594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olor w:val="46464A" w:themeColor="text2"/>
                            </w:rPr>
                            <w:alias w:val="Data"/>
                            <w:id w:val="516659546"/>
                            <w:placeholder>
                              <w:docPart w:val="2CD87298D94D497FA347A337C080824B"/>
                            </w:placeholder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lid w:val="pt-B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211BF5" w:rsidRDefault="00344BE9">
                              <w:pPr>
                                <w:spacing w:after="160" w:line="264" w:lineRule="auto"/>
                                <w:jc w:val="center"/>
                                <w:rPr>
                                  <w:b/>
                                  <w:bCs/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[Escolha a data]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tângulo 4" o:spid="_x0000_s1027" style="position:absolute;left:0;text-align:left;margin-left:0;margin-top:0;width:7in;height:45.35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GUA&#10;AAAAUmdodGxvbmcAAAXc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b/>
                        <w:bCs/>
                        <w:color w:val="46464A" w:themeColor="text2"/>
                      </w:rPr>
                      <w:alias w:val="Data"/>
                      <w:id w:val="516659546"/>
                      <w:placeholder>
                        <w:docPart w:val="2CD87298D94D497FA347A337C080824B"/>
                      </w:placeholder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lid w:val="pt-B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211BF5" w:rsidRDefault="00344BE9">
                        <w:pPr>
                          <w:spacing w:after="160" w:line="264" w:lineRule="auto"/>
                          <w:jc w:val="center"/>
                          <w:rPr>
                            <w:b/>
                            <w:bCs/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[Escolha a data]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4604E172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1522730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Conector Re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6277A110" id="Conector Reto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C0C54A"/>
    <w:lvl w:ilvl="0">
      <w:start w:val="1"/>
      <w:numFmt w:val="bullet"/>
      <w:pStyle w:val="Commarcadores5"/>
      <w:lvlText w:val="○"/>
      <w:lvlJc w:val="left"/>
      <w:pPr>
        <w:ind w:left="1800" w:hanging="360"/>
      </w:pPr>
      <w:rPr>
        <w:rFonts w:ascii="Monotype Corsiva" w:hAnsi="Monotype Corsiva" w:hint="default"/>
        <w:color w:val="BEAE98" w:themeColor="accent3"/>
      </w:rPr>
    </w:lvl>
  </w:abstractNum>
  <w:abstractNum w:abstractNumId="5" w15:restartNumberingAfterBreak="0">
    <w:nsid w:val="FFFFFF81"/>
    <w:multiLevelType w:val="singleLevel"/>
    <w:tmpl w:val="9A8A1DFA"/>
    <w:lvl w:ilvl="0">
      <w:start w:val="1"/>
      <w:numFmt w:val="bullet"/>
      <w:pStyle w:val="Commarcadores4"/>
      <w:lvlText w:val=""/>
      <w:lvlJc w:val="left"/>
      <w:pPr>
        <w:ind w:left="1440" w:hanging="360"/>
      </w:pPr>
      <w:rPr>
        <w:rFonts w:ascii="Symbol" w:hAnsi="Symbol" w:hint="default"/>
        <w:color w:val="BEAE98" w:themeColor="accent3"/>
      </w:rPr>
    </w:lvl>
  </w:abstractNum>
  <w:abstractNum w:abstractNumId="6" w15:restartNumberingAfterBreak="0">
    <w:nsid w:val="FFFFFF82"/>
    <w:multiLevelType w:val="singleLevel"/>
    <w:tmpl w:val="4AAC3C4A"/>
    <w:lvl w:ilvl="0">
      <w:start w:val="1"/>
      <w:numFmt w:val="bullet"/>
      <w:pStyle w:val="Commarcadores3"/>
      <w:lvlText w:val=""/>
      <w:lvlJc w:val="left"/>
      <w:pPr>
        <w:ind w:left="1080" w:hanging="360"/>
      </w:pPr>
      <w:rPr>
        <w:rFonts w:ascii="Symbol" w:hAnsi="Symbol" w:hint="default"/>
        <w:color w:val="A8A8AB" w:themeColor="accent1" w:themeTint="99"/>
      </w:rPr>
    </w:lvl>
  </w:abstractNum>
  <w:abstractNum w:abstractNumId="7" w15:restartNumberingAfterBreak="0">
    <w:nsid w:val="FFFFFF83"/>
    <w:multiLevelType w:val="singleLevel"/>
    <w:tmpl w:val="3EFA84BC"/>
    <w:lvl w:ilvl="0">
      <w:start w:val="1"/>
      <w:numFmt w:val="bullet"/>
      <w:pStyle w:val="Commarcadores2"/>
      <w:lvlText w:val=""/>
      <w:lvlJc w:val="left"/>
      <w:pPr>
        <w:ind w:left="720" w:hanging="360"/>
      </w:pPr>
      <w:rPr>
        <w:rFonts w:ascii="Symbol" w:hAnsi="Symbol" w:hint="default"/>
        <w:color w:val="6F6F74" w:themeColor="accent1"/>
      </w:rPr>
    </w:lvl>
  </w:abstractNum>
  <w:abstractNum w:abstractNumId="8" w15:restartNumberingAfterBreak="0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32A106"/>
    <w:lvl w:ilvl="0">
      <w:start w:val="1"/>
      <w:numFmt w:val="bullet"/>
      <w:pStyle w:val="Commarcadores"/>
      <w:lvlText w:val=""/>
      <w:lvlJc w:val="left"/>
      <w:pPr>
        <w:ind w:left="360" w:hanging="360"/>
      </w:pPr>
      <w:rPr>
        <w:rFonts w:ascii="Symbol" w:hAnsi="Symbol" w:hint="default"/>
        <w:color w:val="535356" w:themeColor="accent1" w:themeShade="BF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DateAndTime/>
  <w:hideGrammaticalErrors/>
  <w:proofState w:spelling="clean" w:grammar="clean"/>
  <w:attachedTemplate r:id="rId1"/>
  <w:defaultTabStop w:val="720"/>
  <w:hyphenationZone w:val="4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20B"/>
    <w:rsid w:val="00211BF5"/>
    <w:rsid w:val="0025120B"/>
    <w:rsid w:val="00344BE9"/>
    <w:rsid w:val="007F19CA"/>
    <w:rsid w:val="00AE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17DA82E-072F-4661-8B38-530DA12BC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nhideWhenUsed="1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00" w:lineRule="auto"/>
      <w:jc w:val="both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Ttulo7Char">
    <w:name w:val="Título 7 Char"/>
    <w:basedOn w:val="Fontepargpadro"/>
    <w:link w:val="Ttulo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Ttulo8Char">
    <w:name w:val="Título 8 Char"/>
    <w:basedOn w:val="Fontepargpadro"/>
    <w:link w:val="Ttulo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Ttulo9Char">
    <w:name w:val="Título 9 Char"/>
    <w:basedOn w:val="Fontepargpadro"/>
    <w:link w:val="Ttulo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nfase">
    <w:name w:val="Emphasis"/>
    <w:basedOn w:val="Fontepargpadro"/>
    <w:uiPriority w:val="20"/>
    <w:qFormat/>
    <w:rPr>
      <w:b/>
      <w:i/>
      <w:iCs/>
      <w:color w:val="6F6F74" w:themeColor="accent1"/>
    </w:rPr>
  </w:style>
  <w:style w:type="character" w:customStyle="1" w:styleId="CaracteredeRefernciaIntensa">
    <w:name w:val="Caractere de Referência Intensa"/>
    <w:basedOn w:val="Fontepargpadro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CaracteredeRefernciaSutil">
    <w:name w:val="Caractere de Referência Sutil"/>
    <w:basedOn w:val="Fontepargpadro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CaracteredeTtulodeLivro">
    <w:name w:val="Caractere de Título de Livro"/>
    <w:basedOn w:val="Fontepargpadro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CaracteredenfaseIntensa">
    <w:name w:val="Caractere de Ênfase Intensa"/>
    <w:basedOn w:val="Fontepargpadro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CaracteredenfaseSutil">
    <w:name w:val="Caractere de Ênfase Sutil"/>
    <w:basedOn w:val="Fontepargpadro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Citao">
    <w:name w:val="Quote"/>
    <w:basedOn w:val="Normal"/>
    <w:next w:val="Normal"/>
    <w:link w:val="Citao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itaoChar">
    <w:name w:val="Citação Char"/>
    <w:basedOn w:val="Fontepargpadro"/>
    <w:link w:val="Citao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Tabelacomgrade">
    <w:name w:val="Table Grid"/>
    <w:basedOn w:val="Tabela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Pr>
      <w:rFonts w:cs="Times New Roman"/>
      <w:color w:val="000000"/>
      <w:szCs w:val="20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Pr>
      <w:rFonts w:cs="Times New Roman"/>
      <w:color w:val="00000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SemEspaamento">
    <w:name w:val="No Spacing"/>
    <w:link w:val="SemEspaamentoChar"/>
    <w:uiPriority w:val="1"/>
    <w:qFormat/>
    <w:pPr>
      <w:spacing w:after="0" w:line="240" w:lineRule="auto"/>
    </w:pPr>
  </w:style>
  <w:style w:type="paragraph" w:styleId="Textoembloco">
    <w:name w:val="Block Text"/>
    <w:aliases w:val="Citação em Bloco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paragraph" w:styleId="Commarcadores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Commarcadores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Commarcadores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Commarcadores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Commarcadores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Sumrio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color w:val="A7B789" w:themeColor="accent2"/>
    </w:rPr>
  </w:style>
  <w:style w:type="paragraph" w:styleId="Sumrio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Sumrio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Sumrio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Sumrio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Sumrio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Sumrio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Sumrio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Sumrio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character" w:styleId="Hyperlink">
    <w:name w:val="Hyperlink"/>
    <w:basedOn w:val="Fontepargpadro"/>
    <w:uiPriority w:val="99"/>
    <w:semiHidden/>
    <w:unhideWhenUsed/>
    <w:rPr>
      <w:color w:val="000000"/>
      <w:u w:val="single"/>
    </w:rPr>
  </w:style>
  <w:style w:type="character" w:styleId="TtulodoLivro">
    <w:name w:val="Book Title"/>
    <w:basedOn w:val="Fontepargpadro"/>
    <w:uiPriority w:val="33"/>
    <w:qFormat/>
    <w:rPr>
      <w:b/>
      <w:bCs/>
      <w:caps w:val="0"/>
      <w:smallCaps/>
      <w:spacing w:val="10"/>
    </w:rPr>
  </w:style>
  <w:style w:type="character" w:styleId="nfaseIntensa">
    <w:name w:val="Intense Emphasis"/>
    <w:basedOn w:val="Fontepargpadro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RefernciaIntensa">
    <w:name w:val="Intense Reference"/>
    <w:basedOn w:val="Fontepargpadro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nfaseSutil">
    <w:name w:val="Subtle Emphasis"/>
    <w:basedOn w:val="Fontepargpadro"/>
    <w:uiPriority w:val="19"/>
    <w:qFormat/>
    <w:rPr>
      <w:i/>
      <w:iCs/>
      <w:color w:val="595959" w:themeColor="text1" w:themeTint="A6"/>
    </w:rPr>
  </w:style>
  <w:style w:type="character" w:styleId="RefernciaSutil">
    <w:name w:val="Subtle Reference"/>
    <w:basedOn w:val="Fontepargpadro"/>
    <w:uiPriority w:val="31"/>
    <w:qFormat/>
    <w:rPr>
      <w:smallCaps/>
      <w:color w:val="000000"/>
      <w:u w:val="single"/>
    </w:rPr>
  </w:style>
  <w:style w:type="paragraph" w:styleId="Encerramento">
    <w:name w:val="Closing"/>
    <w:basedOn w:val="Normal"/>
    <w:link w:val="EncerramentoChar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EncerramentoChar">
    <w:name w:val="Encerramento Char"/>
    <w:basedOn w:val="Fontepargpadro"/>
    <w:link w:val="Encerramento"/>
    <w:uiPriority w:val="5"/>
    <w:rPr>
      <w:b/>
      <w:i/>
      <w:color w:val="46464A" w:themeColor="text2"/>
      <w:sz w:val="24"/>
    </w:rPr>
  </w:style>
  <w:style w:type="paragraph" w:customStyle="1" w:styleId="EndereodoDestinatrio">
    <w:name w:val="Endereço do Destinatário"/>
    <w:basedOn w:val="SemEspaamento"/>
    <w:uiPriority w:val="3"/>
    <w:qFormat/>
    <w:pPr>
      <w:spacing w:after="360"/>
      <w:contextualSpacing/>
      <w:jc w:val="center"/>
    </w:pPr>
  </w:style>
  <w:style w:type="paragraph" w:styleId="Saudao">
    <w:name w:val="Salutation"/>
    <w:basedOn w:val="SemEspaamento"/>
    <w:next w:val="Normal"/>
    <w:link w:val="SaudaoChar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SaudaoChar">
    <w:name w:val="Saudação Char"/>
    <w:basedOn w:val="Fontepargpadro"/>
    <w:link w:val="Saudao"/>
    <w:uiPriority w:val="4"/>
    <w:rPr>
      <w:b/>
      <w:caps/>
      <w:color w:val="46464A" w:themeColor="text2"/>
      <w:spacing w:val="20"/>
      <w:sz w:val="24"/>
    </w:rPr>
  </w:style>
  <w:style w:type="paragraph" w:customStyle="1" w:styleId="EndereodoRemetente">
    <w:name w:val="Endereço do Remetente"/>
    <w:basedOn w:val="SemEspaamento"/>
    <w:uiPriority w:val="2"/>
    <w:qFormat/>
    <w:pPr>
      <w:contextualSpacing/>
      <w:jc w:val="center"/>
    </w:pPr>
    <w:rPr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tuloChar">
    <w:name w:val="Subtítulo Char"/>
    <w:basedOn w:val="Fontepargpadro"/>
    <w:link w:val="Subttulo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tulo">
    <w:name w:val="Title"/>
    <w:basedOn w:val="Normal"/>
    <w:next w:val="Normal"/>
    <w:link w:val="Ttulo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character" w:customStyle="1" w:styleId="TtuloChar">
    <w:name w:val="Título Char"/>
    <w:basedOn w:val="Fontepargpadro"/>
    <w:link w:val="Ttulo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paragraph" w:styleId="Data">
    <w:name w:val="Date"/>
    <w:basedOn w:val="Normal"/>
    <w:next w:val="Normal"/>
    <w:link w:val="DataChar"/>
    <w:uiPriority w:val="99"/>
    <w:semiHidden/>
    <w:unhideWhenUsed/>
  </w:style>
  <w:style w:type="character" w:customStyle="1" w:styleId="DataChar">
    <w:name w:val="Data Char"/>
    <w:basedOn w:val="Fontepargpadro"/>
    <w:link w:val="Data"/>
    <w:uiPriority w:val="99"/>
    <w:semiHidden/>
    <w:rPr>
      <w:rFonts w:cs="Times New Roman"/>
      <w:color w:val="000000"/>
      <w:szCs w:val="20"/>
    </w:rPr>
  </w:style>
  <w:style w:type="character" w:styleId="TextodoEspaoReservado">
    <w:name w:val="Placeholder Text"/>
    <w:basedOn w:val="Fontepargpadro"/>
    <w:uiPriority w:val="99"/>
    <w:unhideWhenUsed/>
    <w:rPr>
      <w:color w:val="808080"/>
    </w:rPr>
  </w:style>
  <w:style w:type="paragraph" w:styleId="Assinatura">
    <w:name w:val="Signature"/>
    <w:basedOn w:val="Normal"/>
    <w:link w:val="AssinaturaChar"/>
    <w:uiPriority w:val="99"/>
    <w:unhideWhenUsed/>
    <w:qFormat/>
    <w:pPr>
      <w:contextualSpacing/>
      <w:jc w:val="center"/>
    </w:pPr>
  </w:style>
  <w:style w:type="character" w:customStyle="1" w:styleId="AssinaturaChar">
    <w:name w:val="Assinatura Char"/>
    <w:basedOn w:val="Fontepargpadro"/>
    <w:link w:val="Assinatura"/>
    <w:uiPriority w:val="99"/>
  </w:style>
  <w:style w:type="table" w:customStyle="1" w:styleId="Estilo6">
    <w:name w:val="Estilo 6"/>
    <w:basedOn w:val="Tabela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TextodeData">
    <w:name w:val="Texto de Data"/>
    <w:basedOn w:val="Normal"/>
    <w:uiPriority w:val="35"/>
    <w:pPr>
      <w:spacing w:before="720"/>
      <w:contextualSpacing/>
    </w:pPr>
  </w:style>
  <w:style w:type="character" w:customStyle="1" w:styleId="SemEspaamentoChar">
    <w:name w:val="Sem Espaçamento Char"/>
    <w:basedOn w:val="Fontepargpadro"/>
    <w:link w:val="SemEspaamento"/>
    <w:uiPriority w:val="1"/>
  </w:style>
  <w:style w:type="paragraph" w:styleId="PargrafodaLista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CitaoIntensaChar">
    <w:name w:val="Citação Intensa Char"/>
    <w:basedOn w:val="Fontepargpadro"/>
    <w:link w:val="CitaoIntensa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310683165\AppData\Roaming\Microsoft\Modelos\Carta%20(design%20Black%20Ti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3991E0EC3F448EE9BF0EB40CC76EFF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5C5A59-8841-4B02-8C53-84B4CB711CDF}"/>
      </w:docPartPr>
      <w:docPartBody>
        <w:p w:rsidR="00000000" w:rsidRDefault="00A47988">
          <w:pPr>
            <w:pStyle w:val="33991E0EC3F448EE9BF0EB40CC76EFFE"/>
          </w:pPr>
          <w:r>
            <w:t>[Digite o nome da empresa do remetente]</w:t>
          </w:r>
        </w:p>
      </w:docPartBody>
    </w:docPart>
    <w:docPart>
      <w:docPartPr>
        <w:name w:val="2CD87298D94D497FA347A337C08082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B79C1D-C28A-47BA-8243-CC99564A8F34}"/>
      </w:docPartPr>
      <w:docPartBody>
        <w:p w:rsidR="00000000" w:rsidRDefault="00A47988">
          <w:pPr>
            <w:pStyle w:val="2CD87298D94D497FA347A337C080824B"/>
          </w:pPr>
          <w:r>
            <w:rPr>
              <w:color w:val="44546A" w:themeColor="text2"/>
            </w:rPr>
            <w:t>[Escolha a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988"/>
    <w:rsid w:val="00A4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1A91D93EE1D45DCAD75E9C2DF72C595">
    <w:name w:val="B1A91D93EE1D45DCAD75E9C2DF72C595"/>
  </w:style>
  <w:style w:type="paragraph" w:customStyle="1" w:styleId="76C65B9D5211460C85A0394B75F7A9B6">
    <w:name w:val="76C65B9D5211460C85A0394B75F7A9B6"/>
  </w:style>
  <w:style w:type="paragraph" w:customStyle="1" w:styleId="0089EC443FB0461893A534CC32135523">
    <w:name w:val="0089EC443FB0461893A534CC32135523"/>
  </w:style>
  <w:style w:type="paragraph" w:customStyle="1" w:styleId="62950CFA1FAA41019B330C50E8A8045C">
    <w:name w:val="62950CFA1FAA41019B330C50E8A8045C"/>
  </w:style>
  <w:style w:type="paragraph" w:customStyle="1" w:styleId="F9F00FA7969C439583EC78EA5CDE23BB">
    <w:name w:val="F9F00FA7969C439583EC78EA5CDE23BB"/>
  </w:style>
  <w:style w:type="paragraph" w:customStyle="1" w:styleId="46AD44B5825B4B7EA3D4584467E10C1A">
    <w:name w:val="46AD44B5825B4B7EA3D4584467E10C1A"/>
  </w:style>
  <w:style w:type="character" w:styleId="TextodoEspaoReservado">
    <w:name w:val="Placeholder Text"/>
    <w:basedOn w:val="Fontepargpadro"/>
    <w:uiPriority w:val="99"/>
    <w:unhideWhenUsed/>
    <w:rPr>
      <w:color w:val="808080"/>
    </w:rPr>
  </w:style>
  <w:style w:type="paragraph" w:customStyle="1" w:styleId="492CB1C5A42B4DF68DC391C72AA37C93">
    <w:name w:val="492CB1C5A42B4DF68DC391C72AA37C93"/>
  </w:style>
  <w:style w:type="paragraph" w:customStyle="1" w:styleId="66F871B6055D4293AE4F8EFBC5C90B5D">
    <w:name w:val="66F871B6055D4293AE4F8EFBC5C90B5D"/>
  </w:style>
  <w:style w:type="paragraph" w:customStyle="1" w:styleId="1F3DE4AC6C0B46E9A8FBE60DC1A3A99C">
    <w:name w:val="1F3DE4AC6C0B46E9A8FBE60DC1A3A99C"/>
  </w:style>
  <w:style w:type="paragraph" w:customStyle="1" w:styleId="33991E0EC3F448EE9BF0EB40CC76EFFE">
    <w:name w:val="33991E0EC3F448EE9BF0EB40CC76EFFE"/>
  </w:style>
  <w:style w:type="paragraph" w:customStyle="1" w:styleId="2CD87298D94D497FA347A337C080824B">
    <w:name w:val="2CD87298D94D497FA347A337C08082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3.xml><?xml version="1.0" encoding="utf-8"?>
<b:Sources xmlns:b="http://schemas.microsoft.com/office/word/2004/10/bibliography" xmlns="http://schemas.microsoft.com/office/word/2004/10/bibliography"/>
</file>

<file path=customXml/item4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Props1.xml><?xml version="1.0" encoding="utf-8"?>
<ds:datastoreItem xmlns:ds="http://schemas.openxmlformats.org/officeDocument/2006/customXml" ds:itemID="{0D96B2C8-45ED-4205-A4A1-5BB2B6C1DA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customXml/itemProps3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4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(design Black Tie)</Template>
  <TotalTime>10</TotalTime>
  <Pages>2</Pages>
  <Words>574</Words>
  <Characters>3100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Modelo de Petição de Acordo</Company>
  <LinksUpToDate>false</LinksUpToDate>
  <CharactersWithSpaces>3667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Pimentel e Silva</dc:creator>
  <cp:keywords/>
  <cp:lastModifiedBy>Paula Pimentel e Silva</cp:lastModifiedBy>
  <cp:revision>3</cp:revision>
  <dcterms:created xsi:type="dcterms:W3CDTF">2016-12-15T19:43:00Z</dcterms:created>
  <dcterms:modified xsi:type="dcterms:W3CDTF">2016-12-15T19:54:00Z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TC018408469991</vt:lpwstr>
  </property>
</Properties>
</file>